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6793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6094,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6094,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404-ПП/6793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13:31:58.973;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13:31:58.973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